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5FA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0" w:beforeAutospacing="0" w:after="120" w:afterAutospacing="0"/>
        <w:ind w:left="0" w:right="0" w:firstLine="0"/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36"/>
          <w:szCs w:val="36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36"/>
          <w:szCs w:val="36"/>
          <w:shd w:val="clear" w:fill="000000"/>
        </w:rPr>
        <w:t>AMICALE DES CHIENS COURANTS POLONAIS</w:t>
      </w:r>
    </w:p>
    <w:p w14:paraId="3D5824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240" w:beforeAutospacing="0" w:after="60" w:afterAutospacing="0"/>
        <w:ind w:left="0" w:right="0" w:firstLine="0"/>
        <w:rPr>
          <w:rStyle w:val="12"/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30"/>
          <w:szCs w:val="30"/>
          <w:shd w:val="clear" w:fill="000000"/>
        </w:rPr>
        <w:t>DEMANDE D’ADHÉSION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30"/>
          <w:szCs w:val="30"/>
          <w:shd w:val="clear" w:fill="000000"/>
          <w:lang w:val="fr-FR"/>
        </w:rPr>
        <w:t xml:space="preserve">      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  <w:shd w:val="clear" w:fill="000000"/>
        </w:rPr>
        <w:t>Année : ....................................</w:t>
      </w:r>
      <w:r>
        <w:rPr>
          <w:rStyle w:val="12"/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La cotisation annuelle est gratuite.</w:t>
      </w:r>
    </w:p>
    <w:p w14:paraId="68A820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240" w:beforeAutospacing="0" w:after="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Toutefois, l’adhésion à l’association implique un engagement moral à participer activement à la vie associative, notamment lors des différentes manifestations et activités organisées :</w:t>
      </w:r>
    </w:p>
    <w:p w14:paraId="23A07B2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/>
        <w:ind w:left="0" w:right="0" w:hanging="360"/>
      </w:pPr>
    </w:p>
    <w:p w14:paraId="62498AE9">
      <w:pPr>
        <w:pStyle w:val="2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Épreuves de travail ;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  <w:lang w:val="fr-FR"/>
        </w:rPr>
        <w:t xml:space="preserve"> </w:t>
      </w:r>
    </w:p>
    <w:p w14:paraId="02BF002A">
      <w:pPr>
        <w:pStyle w:val="2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Concours de ferme ;</w:t>
      </w:r>
    </w:p>
    <w:p w14:paraId="13F119F9">
      <w:pPr>
        <w:pStyle w:val="2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Recherche au sang ;</w:t>
      </w:r>
    </w:p>
    <w:p w14:paraId="2CD846E5">
      <w:pPr>
        <w:pStyle w:val="2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Épreuves de chien de pied ;</w:t>
      </w:r>
    </w:p>
    <w:p w14:paraId="2C004DAC">
      <w:pPr>
        <w:pStyle w:val="2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Concours sur sanglier ;</w:t>
      </w:r>
    </w:p>
    <w:p w14:paraId="3E1195B0">
      <w:pPr>
        <w:pStyle w:val="2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Manifestations cynégétiques et associatives diverses.</w:t>
      </w: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A29CA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240" w:beforeAutospacing="0" w:after="6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  <w:shd w:val="clear" w:fill="000000"/>
        </w:rPr>
        <w:t>COORDONNÉES DE L’ADHÉRENT</w:t>
      </w:r>
    </w:p>
    <w:p w14:paraId="71A02253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Nom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..................................................................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Prénom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.................................................................</w:t>
      </w:r>
    </w:p>
    <w:p w14:paraId="2F9E179D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Date de naissance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.....................................................................</w:t>
      </w:r>
    </w:p>
    <w:p w14:paraId="375B6963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Adresse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........................................................................................</w:t>
      </w:r>
    </w:p>
    <w:p w14:paraId="3B56D1FE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.................................................................................................................</w:t>
      </w:r>
    </w:p>
    <w:p w14:paraId="48E83788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Code postal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 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Ville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</w:t>
      </w:r>
    </w:p>
    <w:p w14:paraId="53CFCAA5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Téléphone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....................................................................................</w:t>
      </w:r>
    </w:p>
    <w:p w14:paraId="457DD09C">
      <w:pPr>
        <w:pStyle w:val="24"/>
        <w:keepNext w:val="0"/>
        <w:keepLines w:val="0"/>
        <w:widowControl/>
        <w:suppressLineNumbers w:val="0"/>
        <w:shd w:val="clear" w:fill="000000"/>
        <w:ind w:left="0" w:firstLine="0"/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Adresse e-mail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............................................................................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B557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240" w:beforeAutospacing="0" w:after="6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  <w:shd w:val="clear" w:fill="000000"/>
        </w:rPr>
        <w:t>INFORMATIONS CONCERNANT LES CHIENS</w:t>
      </w:r>
    </w:p>
    <w:p w14:paraId="38815960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Nombre de chiens courants polonais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.......................................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  <w:lang w:val="fr-FR"/>
        </w:rPr>
        <w:t xml:space="preserve">Race .......................  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 xml:space="preserve">Nom(s) du ou des 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  <w:lang w:val="fr-FR"/>
        </w:rPr>
        <w:t>ch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iens :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1E8CE9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pacing w:before="630" w:beforeAutospacing="0" w:after="63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2D17B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240" w:beforeAutospacing="0" w:after="6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FFFF"/>
          <w:spacing w:val="0"/>
          <w:sz w:val="27"/>
          <w:szCs w:val="27"/>
          <w:shd w:val="clear" w:fill="000000"/>
        </w:rPr>
        <w:t>ENGAGEMENT DE L’ADHÉRENT</w:t>
      </w:r>
    </w:p>
    <w:p w14:paraId="4AB6557B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Je soussigné(e), ..................................................................................,</w:t>
      </w:r>
    </w:p>
    <w:p w14:paraId="143CDB03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demande mon adhésion à l’</w:t>
      </w:r>
      <w:r>
        <w:rPr>
          <w:rStyle w:val="12"/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Amicale des Chiens Courants Polonais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 pour l’année indiquée ci-dessus.</w:t>
      </w:r>
    </w:p>
    <w:p w14:paraId="16D334A1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Je reconnais que la cotisation annuelle est gratuite et m’engage à participer, dans la mesure de mes possibilités, à la vie associative et aux différentes activités organisées par l’association.</w:t>
      </w:r>
    </w:p>
    <w:p w14:paraId="1CED7A65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Fait à : ..............................................................</w:t>
      </w:r>
    </w:p>
    <w:p w14:paraId="34FBBD00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Le : ............... / ............... / ....................</w:t>
      </w:r>
    </w:p>
    <w:p w14:paraId="445E060A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Signature :</w:t>
      </w:r>
    </w:p>
    <w:p w14:paraId="1AF6F48D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</w:p>
    <w:p w14:paraId="7EB9990D">
      <w:pPr>
        <w:pStyle w:val="24"/>
        <w:keepNext w:val="0"/>
        <w:keepLines w:val="0"/>
        <w:widowControl/>
        <w:suppressLineNumbers w:val="0"/>
        <w:shd w:val="clear" w:fill="00000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.........</w:t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drawing>
          <wp:inline distT="0" distB="0" distL="114300" distR="114300">
            <wp:extent cx="5476240" cy="3228340"/>
            <wp:effectExtent l="0" t="0" r="10160" b="10160"/>
            <wp:docPr id="1" name="Image 1" descr="LOGO AMICALE CHIENS COURANTS POLON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AMICALE CHIENS COURANTS POLONAI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Segoe UI" w:hAnsi="Segoe UI" w:eastAsia="Segoe UI" w:cs="Segoe UI"/>
          <w:i w:val="0"/>
          <w:iCs w:val="0"/>
          <w:caps w:val="0"/>
          <w:color w:val="FFFFFF"/>
          <w:spacing w:val="0"/>
          <w:sz w:val="24"/>
          <w:szCs w:val="24"/>
          <w:shd w:val="clear" w:fill="000000"/>
        </w:rPr>
        <w:t>...........................................................</w:t>
      </w:r>
    </w:p>
    <w:p w14:paraId="27498259">
      <w:pPr>
        <w:pStyle w:val="2"/>
      </w:pPr>
    </w:p>
    <w:p w14:paraId="414A31F1">
      <w:pPr>
        <w:pStyle w:val="2"/>
      </w:pPr>
    </w:p>
    <w:p w14:paraId="698C47EC">
      <w:pPr>
        <w:pStyle w:val="2"/>
      </w:pPr>
      <w:bookmarkStart w:id="0" w:name="_GoBack"/>
      <w:bookmarkEnd w:id="0"/>
    </w:p>
    <w:p w14:paraId="5429202D">
      <w:pPr>
        <w:pStyle w:val="2"/>
      </w:pPr>
    </w:p>
    <w:p w14:paraId="2E5045CE">
      <w:pPr>
        <w:pStyle w:val="2"/>
      </w:pPr>
    </w:p>
    <w:p w14:paraId="22537350">
      <w:pPr>
        <w:pStyle w:val="2"/>
      </w:pPr>
    </w:p>
    <w:p w14:paraId="2E4373CA">
      <w:pPr>
        <w:pStyle w:val="2"/>
      </w:pPr>
    </w:p>
    <w:p w14:paraId="05123513">
      <w:pPr>
        <w:pStyle w:val="2"/>
      </w:pPr>
    </w:p>
    <w:p w14:paraId="07E388AF">
      <w:pPr>
        <w:pStyle w:val="2"/>
      </w:pPr>
      <w:r>
        <w:t>AMICALE DES CHIENS COURANTS POLONAIS</w:t>
      </w:r>
    </w:p>
    <w:p w14:paraId="33536839">
      <w:pPr>
        <w:pStyle w:val="3"/>
      </w:pPr>
      <w:r>
        <w:t>FICHE DE DEMANDE D'ADHÉSION - Année ............</w:t>
      </w:r>
    </w:p>
    <w:p w14:paraId="2EA5DE27">
      <w:r>
        <w:t>La cotisation annuelle est gratuite. L'adhérent s'engage à participer à la vie associative (manifestations, épreuves de travail, concours de ferme, recherche au sang, chien de pied, concours sur sanglier, etc.).</w:t>
      </w:r>
    </w:p>
    <w:p w14:paraId="12A4ABF6">
      <w:r>
        <w:t>Nom : ................................................</w:t>
      </w:r>
    </w:p>
    <w:p w14:paraId="2913B57F">
      <w:r>
        <w:t>Prénom : ................................................</w:t>
      </w:r>
    </w:p>
    <w:p w14:paraId="4B58092C">
      <w:r>
        <w:t>Date de naissance : ................................................</w:t>
      </w:r>
    </w:p>
    <w:p w14:paraId="792444F0">
      <w:r>
        <w:t>Adresse : ................................................</w:t>
      </w:r>
    </w:p>
    <w:p w14:paraId="6406F142">
      <w:r>
        <w:t>Code postal : ................................................</w:t>
      </w:r>
    </w:p>
    <w:p w14:paraId="5A108EE8">
      <w:r>
        <w:t>Ville : ................................................</w:t>
      </w:r>
    </w:p>
    <w:p w14:paraId="7299AA9B">
      <w:r>
        <w:t>Téléphone : ................................................</w:t>
      </w:r>
    </w:p>
    <w:p w14:paraId="27375BC4">
      <w:r>
        <w:t>E-mail : ................................................</w:t>
      </w:r>
    </w:p>
    <w:p w14:paraId="238A1191">
      <w:r>
        <w:t>Signature :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7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31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7A06E785"/>
    <w:multiLevelType w:val="multilevel"/>
    <w:tmpl w:val="7A06E7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533470F"/>
    <w:rsid w:val="5BE26FC0"/>
    <w:rsid w:val="6DBD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unhideWhenUsed="0" w:uiPriority="59" w:semiHidden="0" w:name="Table Grid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paragraph" w:styleId="14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5">
    <w:name w:val="List Bullet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17">
    <w:name w:val="List Number 3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1">
    <w:name w:val="Body Text"/>
    <w:basedOn w:val="1"/>
    <w:link w:val="46"/>
    <w:unhideWhenUsed/>
    <w:qFormat/>
    <w:uiPriority w:val="99"/>
    <w:pPr>
      <w:spacing w:after="120"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4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5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7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9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1">
    <w:name w:val="List Bullet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2">
    <w:name w:val="List 2"/>
    <w:basedOn w:val="1"/>
    <w:unhideWhenUsed/>
    <w:uiPriority w:val="99"/>
    <w:pPr>
      <w:ind w:left="720" w:hanging="360"/>
      <w:contextualSpacing/>
    </w:pPr>
  </w:style>
  <w:style w:type="paragraph" w:styleId="3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7">
    <w:name w:val="Header Char"/>
    <w:basedOn w:val="11"/>
    <w:link w:val="27"/>
    <w:qFormat/>
    <w:uiPriority w:val="99"/>
  </w:style>
  <w:style w:type="character" w:customStyle="1" w:styleId="38">
    <w:name w:val="Footer Char"/>
    <w:basedOn w:val="11"/>
    <w:link w:val="25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1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1"/>
    <w:qFormat/>
    <w:uiPriority w:val="99"/>
  </w:style>
  <w:style w:type="character" w:customStyle="1" w:styleId="47">
    <w:name w:val="Body Text 2 Char"/>
    <w:basedOn w:val="11"/>
    <w:link w:val="23"/>
    <w:qFormat/>
    <w:uiPriority w:val="99"/>
  </w:style>
  <w:style w:type="character" w:customStyle="1" w:styleId="48">
    <w:name w:val="Body Text 3 Char"/>
    <w:basedOn w:val="11"/>
    <w:link w:val="18"/>
    <w:uiPriority w:val="99"/>
    <w:rPr>
      <w:sz w:val="16"/>
      <w:szCs w:val="16"/>
    </w:rPr>
  </w:style>
  <w:style w:type="character" w:customStyle="1" w:styleId="49">
    <w:name w:val="Macro Text Char"/>
    <w:basedOn w:val="11"/>
    <w:link w:val="28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Table Grid"/>
    <w:basedOn w:val="36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7">
    <w:name w:val="Light Shading"/>
    <w:basedOn w:val="36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36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36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36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36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36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36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36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36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36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36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36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36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36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36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36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36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36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36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36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36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36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36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36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36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36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36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36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36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36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36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36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36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36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36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247</Words>
  <Characters>2810</Characters>
  <Lines>0</Lines>
  <Paragraphs>0</Paragraphs>
  <TotalTime>2</TotalTime>
  <ScaleCrop>false</ScaleCrop>
  <LinksUpToDate>false</LinksUpToDate>
  <CharactersWithSpaces>3026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André JACQUIN</cp:lastModifiedBy>
  <dcterms:modified xsi:type="dcterms:W3CDTF">2026-06-30T15:57:50Z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eyJoZGlkIjoiYzFhZGY0ZTViYWQyN2I0ZGJhNDk0OThkMjNkNmQ2MDYiLCJ1c2VySWQiOiIzNzI4Njg5OTM0NTA2In0=</vt:lpwstr>
  </property>
  <property fmtid="{D5CDD505-2E9C-101B-9397-08002B2CF9AE}" pid="3" name="KSOProductBuildVer">
    <vt:lpwstr>1036-12.1.0.26880</vt:lpwstr>
  </property>
  <property fmtid="{D5CDD505-2E9C-101B-9397-08002B2CF9AE}" pid="4" name="ICV">
    <vt:lpwstr>E6DCF2D08733493C8D23970663ABC00C_12</vt:lpwstr>
  </property>
</Properties>
</file>